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0829" w:rsidRDefault="005D0829" w:rsidP="005D0829">
      <w:pPr>
        <w:spacing w:after="0" w:line="360" w:lineRule="auto"/>
        <w:jc w:val="right"/>
        <w:outlineLvl w:val="0"/>
        <w:rPr>
          <w:rFonts w:ascii="Arial" w:hAnsi="Arial" w:cs="Arial"/>
          <w:sz w:val="24"/>
          <w:szCs w:val="24"/>
        </w:rPr>
      </w:pPr>
    </w:p>
    <w:p w:rsidR="005D0829" w:rsidRDefault="005D0829" w:rsidP="005D0829">
      <w:pPr>
        <w:spacing w:after="0" w:line="360" w:lineRule="auto"/>
        <w:jc w:val="right"/>
        <w:outlineLvl w:val="0"/>
        <w:rPr>
          <w:rFonts w:ascii="Arial" w:hAnsi="Arial" w:cs="Arial"/>
          <w:sz w:val="24"/>
          <w:szCs w:val="24"/>
        </w:rPr>
      </w:pPr>
    </w:p>
    <w:p w:rsidR="005D0829" w:rsidRDefault="005D0829" w:rsidP="005D0829">
      <w:pPr>
        <w:spacing w:after="0" w:line="360" w:lineRule="auto"/>
        <w:jc w:val="right"/>
        <w:outlineLvl w:val="0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 xml:space="preserve">Novo Hamburgo, ___ de _____ </w:t>
      </w:r>
      <w:proofErr w:type="spellStart"/>
      <w:r>
        <w:rPr>
          <w:rFonts w:ascii="Arial" w:hAnsi="Arial" w:cs="Arial"/>
          <w:sz w:val="24"/>
          <w:szCs w:val="24"/>
        </w:rPr>
        <w:t>de</w:t>
      </w:r>
      <w:proofErr w:type="spellEnd"/>
      <w:r>
        <w:rPr>
          <w:rFonts w:ascii="Arial" w:hAnsi="Arial" w:cs="Arial"/>
          <w:sz w:val="24"/>
          <w:szCs w:val="24"/>
        </w:rPr>
        <w:t xml:space="preserve"> 201_.</w:t>
      </w:r>
    </w:p>
    <w:p w:rsidR="005D0829" w:rsidRDefault="005D0829" w:rsidP="005D0829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5D0829" w:rsidRDefault="005D0829" w:rsidP="005D0829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À Comissão do Mestrado Acadêmico em Virologia</w:t>
      </w:r>
    </w:p>
    <w:p w:rsidR="005D0829" w:rsidRDefault="005D0829" w:rsidP="005D0829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Universidade </w:t>
      </w:r>
      <w:proofErr w:type="spellStart"/>
      <w:r>
        <w:rPr>
          <w:rFonts w:ascii="Arial" w:hAnsi="Arial" w:cs="Arial"/>
        </w:rPr>
        <w:t>Feevale</w:t>
      </w:r>
      <w:proofErr w:type="spellEnd"/>
    </w:p>
    <w:p w:rsidR="005D0829" w:rsidRDefault="005D0829" w:rsidP="005D0829">
      <w:pPr>
        <w:spacing w:after="0" w:line="360" w:lineRule="auto"/>
        <w:jc w:val="both"/>
        <w:rPr>
          <w:rFonts w:ascii="Arial" w:hAnsi="Arial" w:cs="Arial"/>
        </w:rPr>
      </w:pPr>
    </w:p>
    <w:p w:rsidR="005D0829" w:rsidRDefault="005D0829" w:rsidP="005D0829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Prezada Comissão:</w:t>
      </w:r>
    </w:p>
    <w:p w:rsidR="005D0829" w:rsidRDefault="005D0829" w:rsidP="005D0829">
      <w:pPr>
        <w:spacing w:after="0" w:line="360" w:lineRule="auto"/>
        <w:jc w:val="both"/>
        <w:rPr>
          <w:rFonts w:ascii="Arial" w:hAnsi="Arial" w:cs="Arial"/>
        </w:rPr>
      </w:pPr>
    </w:p>
    <w:p w:rsidR="005D0829" w:rsidRDefault="005D0829" w:rsidP="005D0829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Encaminho para apreciação da Comissão deste Curso, a versão final da Dissertação de Mestrado do(a) aluno(a) ____________________________________, por mim orientado(a), com as devidas alterações sugeridas pela banca. </w:t>
      </w:r>
    </w:p>
    <w:p w:rsidR="005D0829" w:rsidRDefault="005D0829" w:rsidP="005D0829">
      <w:pPr>
        <w:spacing w:after="0" w:line="360" w:lineRule="auto"/>
        <w:jc w:val="both"/>
        <w:rPr>
          <w:rFonts w:ascii="Arial" w:hAnsi="Arial" w:cs="Arial"/>
        </w:rPr>
      </w:pPr>
    </w:p>
    <w:p w:rsidR="005D0829" w:rsidRDefault="005D0829" w:rsidP="005D0829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Aproveito para responder os seguintes questionamentos:</w:t>
      </w:r>
    </w:p>
    <w:p w:rsidR="005D0829" w:rsidRDefault="005D0829" w:rsidP="005D0829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 Dissertação/Tese resulta da indissociabilidade com o ensino e a extensão? </w:t>
      </w:r>
    </w:p>
    <w:p w:rsidR="005D0829" w:rsidRDefault="005D0829" w:rsidP="005D0829">
      <w:pPr>
        <w:spacing w:after="0" w:line="36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(  )</w:t>
      </w:r>
      <w:proofErr w:type="gramEnd"/>
      <w:r>
        <w:rPr>
          <w:rFonts w:ascii="Arial" w:hAnsi="Arial" w:cs="Arial"/>
        </w:rPr>
        <w:t xml:space="preserve"> Sim (  ) Não</w:t>
      </w:r>
    </w:p>
    <w:p w:rsidR="005D0829" w:rsidRDefault="005D0829" w:rsidP="005D0829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Descreva de que forma se deu esta indissociabilidade: ______________________________________________________________________________________________________________________________</w:t>
      </w:r>
    </w:p>
    <w:p w:rsidR="005D0829" w:rsidRDefault="005D0829" w:rsidP="005D0829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 Dissertação/Tese tem vínculo com algum projeto de extensão Institucional? </w:t>
      </w:r>
    </w:p>
    <w:p w:rsidR="005D0829" w:rsidRDefault="005D0829" w:rsidP="005D0829">
      <w:pPr>
        <w:spacing w:after="0" w:line="36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(  )</w:t>
      </w:r>
      <w:proofErr w:type="gramEnd"/>
      <w:r>
        <w:rPr>
          <w:rFonts w:ascii="Arial" w:hAnsi="Arial" w:cs="Arial"/>
        </w:rPr>
        <w:t xml:space="preserve"> Não (  ) Sim Qual?_____________________________________________</w:t>
      </w:r>
    </w:p>
    <w:p w:rsidR="005D0829" w:rsidRDefault="005D0829" w:rsidP="005D0829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 Dissertação/Tese possui alguma relação com alguma disciplina da Graduação ou da Pós-graduação? </w:t>
      </w:r>
    </w:p>
    <w:p w:rsidR="005D0829" w:rsidRDefault="005D0829" w:rsidP="005D0829">
      <w:pPr>
        <w:spacing w:after="0" w:line="36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(  )</w:t>
      </w:r>
      <w:proofErr w:type="gramEnd"/>
      <w:r>
        <w:rPr>
          <w:rFonts w:ascii="Arial" w:hAnsi="Arial" w:cs="Arial"/>
        </w:rPr>
        <w:t xml:space="preserve"> Não (  ) Sim Qual?_____________________________________________</w:t>
      </w:r>
    </w:p>
    <w:p w:rsidR="005D0829" w:rsidRDefault="005D0829" w:rsidP="005D0829">
      <w:pPr>
        <w:spacing w:after="0" w:line="360" w:lineRule="auto"/>
        <w:jc w:val="both"/>
        <w:rPr>
          <w:rFonts w:ascii="Arial" w:hAnsi="Arial" w:cs="Arial"/>
        </w:rPr>
      </w:pPr>
    </w:p>
    <w:p w:rsidR="005D0829" w:rsidRDefault="005D0829" w:rsidP="005D0829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Sendo o que tinha para o momento, coloco-me à disposição para os esclarecimentos que se fizerem necessários.</w:t>
      </w:r>
    </w:p>
    <w:p w:rsidR="005D0829" w:rsidRDefault="005D0829" w:rsidP="005D0829">
      <w:pPr>
        <w:spacing w:after="0" w:line="360" w:lineRule="auto"/>
        <w:jc w:val="both"/>
        <w:rPr>
          <w:rFonts w:ascii="Arial" w:hAnsi="Arial" w:cs="Arial"/>
        </w:rPr>
      </w:pPr>
    </w:p>
    <w:p w:rsidR="005D0829" w:rsidRDefault="005D0829" w:rsidP="005D0829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Atenciosamente,</w:t>
      </w:r>
    </w:p>
    <w:p w:rsidR="005D0829" w:rsidRDefault="005D0829" w:rsidP="005D0829">
      <w:pPr>
        <w:spacing w:after="0" w:line="360" w:lineRule="auto"/>
        <w:jc w:val="both"/>
        <w:rPr>
          <w:rFonts w:ascii="Arial" w:hAnsi="Arial" w:cs="Arial"/>
        </w:rPr>
      </w:pPr>
    </w:p>
    <w:p w:rsidR="005D0829" w:rsidRDefault="005D0829" w:rsidP="005D0829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___________________________________</w:t>
      </w:r>
    </w:p>
    <w:p w:rsidR="005D0829" w:rsidRDefault="005D0829" w:rsidP="005D0829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Prof.(ª) Dr.(ª) (nome e assinatura do orientador)</w:t>
      </w:r>
    </w:p>
    <w:p w:rsidR="005D0829" w:rsidRDefault="005D0829" w:rsidP="005D0829">
      <w:pPr>
        <w:spacing w:after="0" w:line="360" w:lineRule="auto"/>
        <w:jc w:val="both"/>
        <w:rPr>
          <w:rFonts w:ascii="Arial" w:hAnsi="Arial" w:cs="Arial"/>
        </w:rPr>
      </w:pPr>
    </w:p>
    <w:p w:rsidR="005D0829" w:rsidRDefault="005D0829" w:rsidP="005D0829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___________________________________</w:t>
      </w:r>
    </w:p>
    <w:p w:rsidR="005D0829" w:rsidRDefault="005D0829" w:rsidP="005D0829">
      <w:pPr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>(nome e assinatura do aluno)</w:t>
      </w:r>
    </w:p>
    <w:p w:rsidR="008A4C69" w:rsidRPr="00726A5A" w:rsidRDefault="008A4C69" w:rsidP="006A3208"/>
    <w:sectPr w:rsidR="008A4C69" w:rsidRPr="00726A5A" w:rsidSect="00D66FB7">
      <w:headerReference w:type="default" r:id="rId7"/>
      <w:footerReference w:type="default" r:id="rId8"/>
      <w:pgSz w:w="11906" w:h="16838"/>
      <w:pgMar w:top="1417" w:right="1701" w:bottom="1417" w:left="1701" w:header="82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C79F3" w:rsidRDefault="00DC79F3" w:rsidP="006B6404">
      <w:pPr>
        <w:spacing w:after="0" w:line="240" w:lineRule="auto"/>
      </w:pPr>
      <w:r>
        <w:separator/>
      </w:r>
    </w:p>
  </w:endnote>
  <w:endnote w:type="continuationSeparator" w:id="0">
    <w:p w:rsidR="00DC79F3" w:rsidRDefault="00DC79F3" w:rsidP="006B64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6404" w:rsidRDefault="006B6404" w:rsidP="00021311">
    <w:pPr>
      <w:pStyle w:val="Rodap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C79F3" w:rsidRDefault="00DC79F3" w:rsidP="006B6404">
      <w:pPr>
        <w:spacing w:after="0" w:line="240" w:lineRule="auto"/>
      </w:pPr>
      <w:r>
        <w:separator/>
      </w:r>
    </w:p>
  </w:footnote>
  <w:footnote w:type="continuationSeparator" w:id="0">
    <w:p w:rsidR="00DC79F3" w:rsidRDefault="00DC79F3" w:rsidP="006B64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09FD" w:rsidRDefault="005D0829" w:rsidP="001158BE">
    <w:pPr>
      <w:pStyle w:val="Cabealho"/>
    </w:pPr>
    <w:r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-1081405</wp:posOffset>
          </wp:positionH>
          <wp:positionV relativeFrom="paragraph">
            <wp:posOffset>-521970</wp:posOffset>
          </wp:positionV>
          <wp:extent cx="7547610" cy="1087120"/>
          <wp:effectExtent l="0" t="0" r="0" b="0"/>
          <wp:wrapNone/>
          <wp:docPr id="1" name="Imagem 1" descr="FOLHA_TIMBRADA_cabeçalh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FOLHA_TIMBRADA_cabeçalh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7610" cy="1087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B6404">
      <w:t xml:space="preserve">                                                                   </w:t>
    </w:r>
  </w:p>
  <w:p w:rsidR="006B6404" w:rsidRDefault="006B6404">
    <w:pPr>
      <w:pStyle w:val="Cabealho"/>
    </w:pPr>
  </w:p>
  <w:p w:rsidR="00C409FD" w:rsidRDefault="00C409FD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6404"/>
    <w:rsid w:val="00021311"/>
    <w:rsid w:val="000C4067"/>
    <w:rsid w:val="001158BE"/>
    <w:rsid w:val="00150017"/>
    <w:rsid w:val="001D1A6D"/>
    <w:rsid w:val="003E70FE"/>
    <w:rsid w:val="00404193"/>
    <w:rsid w:val="005D0829"/>
    <w:rsid w:val="0065742C"/>
    <w:rsid w:val="006A3208"/>
    <w:rsid w:val="006B6404"/>
    <w:rsid w:val="00726A5A"/>
    <w:rsid w:val="008A4C69"/>
    <w:rsid w:val="00AD2C54"/>
    <w:rsid w:val="00B92EF3"/>
    <w:rsid w:val="00C409FD"/>
    <w:rsid w:val="00D66FB7"/>
    <w:rsid w:val="00DC79F3"/>
    <w:rsid w:val="00E96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CDA6838"/>
  <w15:docId w15:val="{25EDBD49-82E7-4F4F-8220-DADC3E381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D0829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B640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B6404"/>
  </w:style>
  <w:style w:type="paragraph" w:styleId="Rodap">
    <w:name w:val="footer"/>
    <w:basedOn w:val="Normal"/>
    <w:link w:val="RodapChar"/>
    <w:uiPriority w:val="99"/>
    <w:unhideWhenUsed/>
    <w:rsid w:val="006B640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B6404"/>
  </w:style>
  <w:style w:type="paragraph" w:styleId="Textodebalo">
    <w:name w:val="Balloon Text"/>
    <w:basedOn w:val="Normal"/>
    <w:link w:val="TextodebaloChar"/>
    <w:uiPriority w:val="99"/>
    <w:semiHidden/>
    <w:unhideWhenUsed/>
    <w:rsid w:val="006B64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B6404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link w:val="RecuodecorpodetextoChar"/>
    <w:rsid w:val="008A4C69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rsid w:val="008A4C69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1146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672302-7604-479E-B7E0-66D30E481B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198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Aspeur</Company>
  <LinksUpToDate>false</LinksUpToDate>
  <CharactersWithSpaces>1268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Administrador</dc:creator>
  <cp:lastModifiedBy>Ghabryela Alessandra Schievelbein</cp:lastModifiedBy>
  <cp:revision>2</cp:revision>
  <cp:lastPrinted>2019-06-14T13:04:00Z</cp:lastPrinted>
  <dcterms:created xsi:type="dcterms:W3CDTF">2019-07-12T12:53:00Z</dcterms:created>
  <dcterms:modified xsi:type="dcterms:W3CDTF">2019-07-12T12:53:00Z</dcterms:modified>
</cp:coreProperties>
</file>